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9FD27" w14:textId="132B5B3E" w:rsidR="00EA509B" w:rsidRPr="00553958" w:rsidRDefault="00EA509B" w:rsidP="00C1710E">
      <w:pPr>
        <w:tabs>
          <w:tab w:val="left" w:pos="426"/>
        </w:tabs>
        <w:ind w:left="426"/>
        <w:jc w:val="right"/>
        <w:rPr>
          <w:b/>
          <w:sz w:val="21"/>
          <w:szCs w:val="21"/>
        </w:rPr>
      </w:pPr>
      <w:r w:rsidRPr="00553958">
        <w:rPr>
          <w:b/>
          <w:sz w:val="21"/>
          <w:szCs w:val="21"/>
        </w:rPr>
        <w:t>Z</w:t>
      </w:r>
      <w:r w:rsidR="008A7C97" w:rsidRPr="00553958">
        <w:rPr>
          <w:b/>
          <w:sz w:val="21"/>
          <w:szCs w:val="21"/>
        </w:rPr>
        <w:t>AŁĄCZNIK NR</w:t>
      </w:r>
      <w:r w:rsidR="00BC2846" w:rsidRPr="00553958">
        <w:rPr>
          <w:b/>
          <w:sz w:val="21"/>
          <w:szCs w:val="21"/>
        </w:rPr>
        <w:t xml:space="preserve"> </w:t>
      </w:r>
      <w:r w:rsidR="00CF127E">
        <w:rPr>
          <w:b/>
          <w:sz w:val="21"/>
          <w:szCs w:val="21"/>
        </w:rPr>
        <w:t>1</w:t>
      </w:r>
    </w:p>
    <w:p w14:paraId="4F55E6D7" w14:textId="77777777" w:rsidR="006304CD" w:rsidRDefault="006304CD" w:rsidP="00C1710E">
      <w:pPr>
        <w:tabs>
          <w:tab w:val="left" w:pos="426"/>
        </w:tabs>
        <w:ind w:left="426"/>
        <w:jc w:val="center"/>
        <w:rPr>
          <w:b/>
        </w:rPr>
      </w:pPr>
    </w:p>
    <w:p w14:paraId="4DC072B8" w14:textId="4651E89F" w:rsidR="00081281" w:rsidRPr="009C1480" w:rsidRDefault="00BC2846" w:rsidP="00C1710E">
      <w:pPr>
        <w:tabs>
          <w:tab w:val="left" w:pos="426"/>
        </w:tabs>
        <w:ind w:left="426"/>
        <w:jc w:val="center"/>
        <w:rPr>
          <w:b/>
        </w:rPr>
      </w:pPr>
      <w:r w:rsidRPr="009C1480">
        <w:rPr>
          <w:b/>
        </w:rPr>
        <w:t>OPIS PRZEDMIOTU ZAMÓWIENIA</w:t>
      </w:r>
    </w:p>
    <w:p w14:paraId="022CE723" w14:textId="77777777" w:rsidR="000E1A21" w:rsidRPr="009C1480" w:rsidRDefault="000E1A21" w:rsidP="00C1710E">
      <w:pPr>
        <w:tabs>
          <w:tab w:val="left" w:pos="426"/>
        </w:tabs>
        <w:ind w:left="426"/>
        <w:jc w:val="center"/>
        <w:rPr>
          <w:b/>
        </w:rPr>
      </w:pPr>
    </w:p>
    <w:p w14:paraId="16B3FD61" w14:textId="4DB47B68" w:rsidR="00163DAD" w:rsidRPr="00163DAD" w:rsidRDefault="00081281" w:rsidP="00163DAD">
      <w:pPr>
        <w:jc w:val="center"/>
        <w:rPr>
          <w:b/>
          <w:color w:val="000000" w:themeColor="text1"/>
          <w:sz w:val="19"/>
          <w:szCs w:val="19"/>
        </w:rPr>
      </w:pPr>
      <w:r w:rsidRPr="009C1480">
        <w:t xml:space="preserve">w postępowaniu o udzielenie zamówienia publicznego w trybie </w:t>
      </w:r>
      <w:r w:rsidR="00B5732F" w:rsidRPr="009C1480">
        <w:t>zapytania ofertowego</w:t>
      </w:r>
      <w:r w:rsidRPr="009C1480">
        <w:t xml:space="preserve"> numer </w:t>
      </w:r>
      <w:r w:rsidR="004C6948" w:rsidRPr="009C1480">
        <w:br/>
      </w:r>
      <w:r w:rsidR="00163DAD" w:rsidRPr="000962CA">
        <w:t>ZP/2311/</w:t>
      </w:r>
      <w:r w:rsidR="000962CA" w:rsidRPr="000962CA">
        <w:t>52</w:t>
      </w:r>
      <w:r w:rsidR="00163DAD" w:rsidRPr="000962CA">
        <w:t>/</w:t>
      </w:r>
      <w:r w:rsidR="000962CA" w:rsidRPr="000962CA">
        <w:t>1903</w:t>
      </w:r>
      <w:r w:rsidR="00163DAD" w:rsidRPr="000962CA">
        <w:t xml:space="preserve">/2024 </w:t>
      </w:r>
      <w:r w:rsidRPr="009C1480">
        <w:t>na:</w:t>
      </w:r>
      <w:bookmarkStart w:id="0" w:name="_Toc527020425"/>
      <w:bookmarkStart w:id="1" w:name="_Toc527020426"/>
      <w:r w:rsidRPr="009C1480">
        <w:rPr>
          <w:i/>
        </w:rPr>
        <w:t xml:space="preserve"> </w:t>
      </w:r>
      <w:bookmarkStart w:id="2" w:name="_Hlk99964082"/>
      <w:r w:rsidR="00163DAD" w:rsidRPr="00163DAD">
        <w:rPr>
          <w:b/>
          <w:color w:val="000000" w:themeColor="text1"/>
          <w:sz w:val="19"/>
          <w:szCs w:val="19"/>
        </w:rPr>
        <w:t>Dostaw</w:t>
      </w:r>
      <w:r w:rsidR="000962CA">
        <w:rPr>
          <w:b/>
          <w:color w:val="000000" w:themeColor="text1"/>
          <w:sz w:val="19"/>
          <w:szCs w:val="19"/>
        </w:rPr>
        <w:t>ę laptopa</w:t>
      </w:r>
      <w:r w:rsidR="00F22155">
        <w:rPr>
          <w:b/>
          <w:color w:val="000000" w:themeColor="text1"/>
          <w:sz w:val="19"/>
          <w:szCs w:val="19"/>
        </w:rPr>
        <w:t xml:space="preserve"> </w:t>
      </w:r>
      <w:r w:rsidR="00163DAD" w:rsidRPr="00163DAD">
        <w:rPr>
          <w:b/>
          <w:color w:val="000000" w:themeColor="text1"/>
          <w:sz w:val="19"/>
          <w:szCs w:val="19"/>
        </w:rPr>
        <w:t xml:space="preserve">dla Akademii Nauk Stosowanych w Elblągu </w:t>
      </w:r>
    </w:p>
    <w:p w14:paraId="2EBF0783" w14:textId="120C2FFB" w:rsidR="006304CD" w:rsidRPr="006304CD" w:rsidRDefault="006304CD" w:rsidP="006304CD">
      <w:pPr>
        <w:jc w:val="center"/>
        <w:rPr>
          <w:b/>
          <w:color w:val="000000" w:themeColor="text1"/>
          <w:sz w:val="19"/>
          <w:szCs w:val="19"/>
        </w:rPr>
      </w:pPr>
    </w:p>
    <w:bookmarkEnd w:id="2"/>
    <w:bookmarkEnd w:id="0"/>
    <w:bookmarkEnd w:id="1"/>
    <w:p w14:paraId="6A226510" w14:textId="0F31A8CA" w:rsidR="003224D5" w:rsidRPr="00C1710E" w:rsidRDefault="009A4F8B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>
        <w:rPr>
          <w:color w:val="000000" w:themeColor="text1"/>
        </w:rPr>
        <w:t>Dostawa będąca</w:t>
      </w:r>
      <w:r w:rsidR="006304CD">
        <w:rPr>
          <w:color w:val="000000" w:themeColor="text1"/>
        </w:rPr>
        <w:t xml:space="preserve"> </w:t>
      </w:r>
      <w:r w:rsidR="003224D5" w:rsidRPr="00C1710E">
        <w:t>przedmiotem zamówienia mus</w:t>
      </w:r>
      <w:r w:rsidR="00C64502" w:rsidRPr="00C1710E">
        <w:t>i</w:t>
      </w:r>
      <w:r w:rsidR="003224D5" w:rsidRPr="00C1710E">
        <w:t xml:space="preserve"> spełniać co najmniej parametry i funkcje wyszczególnione przez Zamawiającego </w:t>
      </w:r>
      <w:r w:rsidR="003224D5" w:rsidRPr="00C1710E">
        <w:rPr>
          <w:b/>
        </w:rPr>
        <w:t>w kolumnie</w:t>
      </w:r>
      <w:r w:rsidR="00995115" w:rsidRPr="00C1710E">
        <w:rPr>
          <w:b/>
          <w:i/>
        </w:rPr>
        <w:t xml:space="preserve"> a</w:t>
      </w:r>
      <w:r w:rsidR="003224D5" w:rsidRPr="00C1710E">
        <w:rPr>
          <w:b/>
        </w:rPr>
        <w:t xml:space="preserve"> tabeli poniżej. </w:t>
      </w:r>
    </w:p>
    <w:p w14:paraId="0CC33A3F" w14:textId="77777777" w:rsidR="00D5716D" w:rsidRPr="00C1710E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color w:val="000000" w:themeColor="text1"/>
        </w:rPr>
        <w:t xml:space="preserve">Zamawiający dopuszcza składanie ofert równoważnych o parametrach i funkcjach technicznych nie gorszych niż wymienione w OPZ, których zastosowanie prowadzić będzie do zakładanego efektu. </w:t>
      </w:r>
    </w:p>
    <w:p w14:paraId="777413E9" w14:textId="3B2CBD18" w:rsidR="00D5716D" w:rsidRPr="00C1710E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bCs/>
          <w:color w:val="000000" w:themeColor="text1"/>
        </w:rPr>
        <w:t xml:space="preserve">Wykonawca </w:t>
      </w:r>
      <w:r w:rsidRPr="00C1710E">
        <w:rPr>
          <w:bCs/>
          <w:color w:val="000000"/>
        </w:rPr>
        <w:t xml:space="preserve">oferując produkty równoważne zobowiązany jest wykazać, że oferowane produkty spełniają wymagania określone przez Zamawiającego </w:t>
      </w:r>
      <w:r w:rsidR="002E1541" w:rsidRPr="00C1710E">
        <w:rPr>
          <w:bCs/>
          <w:color w:val="000000"/>
        </w:rPr>
        <w:t>w OPZ</w:t>
      </w:r>
      <w:r w:rsidR="00FD299D" w:rsidRPr="00C1710E">
        <w:rPr>
          <w:bCs/>
          <w:color w:val="000000"/>
        </w:rPr>
        <w:t>. W</w:t>
      </w:r>
      <w:r w:rsidR="00DA7BCA" w:rsidRPr="00C1710E">
        <w:rPr>
          <w:bCs/>
          <w:color w:val="000000"/>
        </w:rPr>
        <w:t xml:space="preserve"> takim przypadku Wykonawca</w:t>
      </w:r>
      <w:r w:rsidRPr="00C1710E">
        <w:rPr>
          <w:bCs/>
          <w:color w:val="000000"/>
        </w:rPr>
        <w:t xml:space="preserve"> do oferty </w:t>
      </w:r>
      <w:r w:rsidR="00DA7BCA" w:rsidRPr="00C1710E">
        <w:rPr>
          <w:bCs/>
          <w:color w:val="000000"/>
        </w:rPr>
        <w:t>zobowiązany jest</w:t>
      </w:r>
      <w:r w:rsidRPr="00C1710E">
        <w:rPr>
          <w:bCs/>
          <w:color w:val="000000"/>
        </w:rPr>
        <w:t xml:space="preserve"> dołączyć specyfikację oferowanych produktów równoważnych z podaniem nazwy oferowanych produktów oraz szczegółowym opisem parametrów technicznych</w:t>
      </w:r>
      <w:r w:rsidRPr="00C1710E">
        <w:rPr>
          <w:bCs/>
          <w:color w:val="000000" w:themeColor="text1"/>
        </w:rPr>
        <w:t>. Parametry równoważności zostały określone w O</w:t>
      </w:r>
      <w:r w:rsidR="00795275" w:rsidRPr="00C1710E">
        <w:rPr>
          <w:bCs/>
          <w:color w:val="000000" w:themeColor="text1"/>
        </w:rPr>
        <w:t>PZ</w:t>
      </w:r>
      <w:r w:rsidRPr="00C1710E">
        <w:rPr>
          <w:bCs/>
          <w:color w:val="000000" w:themeColor="text1"/>
        </w:rPr>
        <w:t xml:space="preserve">. </w:t>
      </w:r>
    </w:p>
    <w:p w14:paraId="514D615D" w14:textId="113B130E" w:rsidR="00DD56F9" w:rsidRPr="00C1710E" w:rsidRDefault="00DD56F9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t>W przypadku zaoferowania urządze</w:t>
      </w:r>
      <w:r w:rsidR="0054672E">
        <w:t>nia</w:t>
      </w:r>
      <w:r w:rsidRPr="00C1710E">
        <w:t xml:space="preserve"> równoważnego Wykonawca zobowiązany jest w ofercie udowodnić, że funkcjonalność oferowanych urządzeń jest równoważna w stosunku do urządzeń wskazanych przez Zamawiającego. Zamawiający określa następujące kryteria oceny równoważności:</w:t>
      </w:r>
    </w:p>
    <w:p w14:paraId="209D1E74" w14:textId="77777777" w:rsidR="00DD56F9" w:rsidRPr="00C1710E" w:rsidRDefault="00DD56F9" w:rsidP="00EE6BF7">
      <w:pPr>
        <w:numPr>
          <w:ilvl w:val="0"/>
          <w:numId w:val="5"/>
        </w:numPr>
        <w:tabs>
          <w:tab w:val="left" w:pos="6379"/>
        </w:tabs>
        <w:ind w:left="851" w:hanging="284"/>
        <w:jc w:val="both"/>
      </w:pPr>
      <w:r w:rsidRPr="00C1710E">
        <w:t xml:space="preserve">Wykonawca musi na swoją odpowiedzialność i swój koszt udowodnić, że zaoferowane urządzenia spełniają wszystkie wymagania i warunki określone w OPZ, w szczególności w zakresie: </w:t>
      </w:r>
    </w:p>
    <w:p w14:paraId="46A610AC" w14:textId="77777777" w:rsidR="00DD56F9" w:rsidRPr="00C1710E" w:rsidRDefault="00DD56F9" w:rsidP="00EE6BF7">
      <w:pPr>
        <w:numPr>
          <w:ilvl w:val="0"/>
          <w:numId w:val="6"/>
        </w:numPr>
        <w:tabs>
          <w:tab w:val="left" w:pos="6379"/>
        </w:tabs>
        <w:ind w:left="1134" w:hanging="283"/>
        <w:jc w:val="both"/>
      </w:pPr>
      <w:r w:rsidRPr="00C1710E">
        <w:t>funkcjonalności zaoferowanych urządzeń równoważnych, które nie mogą być ograniczone i gorsze względem funkcjonalności urządzeń/ oprogramowania określonego w OPZ</w:t>
      </w:r>
    </w:p>
    <w:p w14:paraId="0A4B1471" w14:textId="712FA491" w:rsidR="0027258B" w:rsidRPr="00C1710E" w:rsidRDefault="0027258B" w:rsidP="00EE6BF7">
      <w:pPr>
        <w:numPr>
          <w:ilvl w:val="0"/>
          <w:numId w:val="6"/>
        </w:numPr>
        <w:tabs>
          <w:tab w:val="left" w:pos="6379"/>
        </w:tabs>
        <w:ind w:left="1134" w:hanging="283"/>
        <w:jc w:val="both"/>
      </w:pPr>
      <w:r w:rsidRPr="00C1710E">
        <w:t xml:space="preserve">W </w:t>
      </w:r>
      <w:r w:rsidRPr="00C1710E">
        <w:rPr>
          <w:bCs/>
        </w:rPr>
        <w:t xml:space="preserve">kolumnie </w:t>
      </w:r>
      <w:r w:rsidRPr="00C1710E">
        <w:rPr>
          <w:bCs/>
          <w:i/>
        </w:rPr>
        <w:t xml:space="preserve">c </w:t>
      </w:r>
      <w:r w:rsidRPr="00C1710E">
        <w:rPr>
          <w:bCs/>
        </w:rPr>
        <w:t>tabeli Wykonawca określi:</w:t>
      </w:r>
    </w:p>
    <w:p w14:paraId="7D5BDAC2" w14:textId="5B8F79E7" w:rsidR="0027258B" w:rsidRPr="00C1710E" w:rsidRDefault="0027258B" w:rsidP="00EE6BF7">
      <w:pPr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</w:pPr>
      <w:r w:rsidRPr="00C1710E">
        <w:t>parametry oferowan</w:t>
      </w:r>
      <w:r w:rsidR="00C1710E" w:rsidRPr="00C1710E">
        <w:t>ego</w:t>
      </w:r>
      <w:r w:rsidRPr="00C1710E">
        <w:t xml:space="preserve"> urządze</w:t>
      </w:r>
      <w:r w:rsidR="00C1710E" w:rsidRPr="00C1710E">
        <w:t>nia</w:t>
      </w:r>
      <w:r w:rsidRPr="00C1710E">
        <w:t>, przy czym w przypadku całkowitego spełnienia parametru wyspecyfikowanego przez Zamawiającego wystarczy, jeżeli Wykonawca potwierdzi zgodność parametru poprzez wpisanie w komórkę określenia „</w:t>
      </w:r>
      <w:r w:rsidRPr="00C1710E">
        <w:rPr>
          <w:b/>
        </w:rPr>
        <w:t>TAK, oferowany”</w:t>
      </w:r>
    </w:p>
    <w:p w14:paraId="32BFFC9E" w14:textId="3072E51B" w:rsidR="0027258B" w:rsidRPr="00C1710E" w:rsidRDefault="0027258B" w:rsidP="00EE6BF7">
      <w:pPr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</w:pPr>
      <w:r w:rsidRPr="00C1710E">
        <w:t>nazwę producenta, model i kod oferowanego urządzenia, w szczególności, jeżeli Zamawiający użył zwrotu</w:t>
      </w:r>
      <w:r w:rsidRPr="00C1710E">
        <w:rPr>
          <w:i/>
          <w:iCs/>
        </w:rPr>
        <w:t xml:space="preserve"> Wpisać nazwę producenta, model i kod produktu</w:t>
      </w:r>
      <w:r w:rsidRPr="00C1710E">
        <w:t>.</w:t>
      </w:r>
    </w:p>
    <w:p w14:paraId="69111054" w14:textId="09C359AE" w:rsidR="00F3160B" w:rsidRPr="00C1710E" w:rsidRDefault="00F3160B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bCs/>
          <w:color w:val="000000" w:themeColor="text1"/>
        </w:rPr>
      </w:pPr>
      <w:r w:rsidRPr="00C1710E">
        <w:t>Urządzenia/produkty dostarczone w ramach realizacji zamówienia będą:</w:t>
      </w:r>
    </w:p>
    <w:p w14:paraId="4EAC4E84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 xml:space="preserve">nowe, nieużywane wcześniej, tj. przed dniem dostarczenia, z wyłączeniem używania niezbędnego do przeprowadzenia testu jego poprawnej pracy, nie dopuszcza się urządzeń typu </w:t>
      </w:r>
      <w:proofErr w:type="spellStart"/>
      <w:r w:rsidRPr="00C1710E">
        <w:t>refurbish</w:t>
      </w:r>
      <w:proofErr w:type="spellEnd"/>
      <w:r w:rsidRPr="00C1710E">
        <w:t xml:space="preserve"> (</w:t>
      </w:r>
      <w:proofErr w:type="spellStart"/>
      <w:r w:rsidRPr="00C1710E">
        <w:t>refabrykowanych</w:t>
      </w:r>
      <w:proofErr w:type="spellEnd"/>
      <w:r w:rsidRPr="00C1710E">
        <w:t xml:space="preserve">), </w:t>
      </w:r>
    </w:p>
    <w:p w14:paraId="434CFC4A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posiadały świadczenia gwarancyjne oparte na gwarancji świadczonej przez producenta sprzętu lub dostawcę,</w:t>
      </w:r>
    </w:p>
    <w:p w14:paraId="7B7770A8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zakupione w oficjalnym kanale sprzedaży producenta na rynek polski, co zgodnie z punktem a) i b) oznacza, że będą posiadać stosowny pakiet usług gwarancyjnych kierowanych do użytkowników z obszaru Rzeczpospolitej Polskiej i być przeznaczone do użytkowania w Polsce,</w:t>
      </w:r>
    </w:p>
    <w:p w14:paraId="3029CBB4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 xml:space="preserve">dostarczone Zamawiającemu w oryginalnych opakowaniach fabrycznych (oryginalnie zapakowane, zabezpieczone taśmą,  nie posiadające śladów otwierania i użytkowania), których przechowywanie przez Zamawiającego nie jest wymagane do zachowania udzielonej gwarancji, </w:t>
      </w:r>
    </w:p>
    <w:p w14:paraId="46DC7F09" w14:textId="77777777" w:rsidR="00A85F17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mieć kompletne odpowiednie okablowanie niezbędne do uruchomienia poszczególnych urządzeń, o ile okablowanie takie jest konieczne,</w:t>
      </w:r>
    </w:p>
    <w:p w14:paraId="77430321" w14:textId="32AC4D00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pochodziło z legalnych źródeł</w:t>
      </w:r>
      <w:r w:rsidR="00917F54">
        <w:t xml:space="preserve">, </w:t>
      </w:r>
      <w:r w:rsidRPr="00C1710E">
        <w:t xml:space="preserve">Wykonawca dostarczy Zamawiającemu stosowne, oryginalne atrybuty legalności w zależności od producenta, np.  certyfikat autentyczności, kod aktywacyjny wraz z instrukcją aktywacji, </w:t>
      </w:r>
      <w:proofErr w:type="spellStart"/>
      <w:r w:rsidRPr="00C1710E">
        <w:t>itp</w:t>
      </w:r>
      <w:proofErr w:type="spellEnd"/>
    </w:p>
    <w:p w14:paraId="5209C888" w14:textId="77777777" w:rsidR="008113B7" w:rsidRPr="009C1480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color w:val="000000" w:themeColor="text1"/>
        </w:rPr>
        <w:t xml:space="preserve">Ciężar </w:t>
      </w:r>
      <w:r w:rsidRPr="00C1710E">
        <w:rPr>
          <w:bCs/>
          <w:color w:val="000000" w:themeColor="text1"/>
        </w:rPr>
        <w:t>udowodnienia równoważności zaoferowanych produktów spoczywa na</w:t>
      </w:r>
      <w:r w:rsidRPr="009C1480">
        <w:rPr>
          <w:bCs/>
          <w:color w:val="000000" w:themeColor="text1"/>
        </w:rPr>
        <w:t xml:space="preserve"> Wykonawcy. W przypadku wątpliwości dotyczących równoważności oferowanych produktów, Zamawiający wezwie Wykonawcę do złożenia we wskazanym terminie wyjaśnień dotyczących treści oferty</w:t>
      </w:r>
      <w:r w:rsidRPr="009C1480">
        <w:t>.</w:t>
      </w:r>
    </w:p>
    <w:p w14:paraId="29FA443B" w14:textId="78EF893A" w:rsidR="00B530E4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 w:rsidRPr="009C1480">
        <w:t xml:space="preserve">Przedmiot zamówienia stanowi dostawę </w:t>
      </w:r>
      <w:r w:rsidR="000962CA">
        <w:t>laptopa</w:t>
      </w:r>
      <w:r w:rsidR="00C014FD" w:rsidRPr="009C1480">
        <w:t xml:space="preserve"> o </w:t>
      </w:r>
      <w:r w:rsidRPr="009C1480">
        <w:t>parametrach określonych poniżej:</w:t>
      </w:r>
      <w:r w:rsidR="000C0358" w:rsidRPr="009C1480">
        <w:t xml:space="preserve"> </w:t>
      </w:r>
      <w:bookmarkStart w:id="3" w:name="_Hlk45630190"/>
    </w:p>
    <w:p w14:paraId="782F61CA" w14:textId="77777777" w:rsidR="00C1710E" w:rsidRPr="00DF5D53" w:rsidRDefault="00C1710E" w:rsidP="00C1710E">
      <w:pPr>
        <w:autoSpaceDE w:val="0"/>
        <w:autoSpaceDN w:val="0"/>
        <w:adjustRightInd w:val="0"/>
        <w:jc w:val="both"/>
      </w:pPr>
    </w:p>
    <w:p w14:paraId="51090D49" w14:textId="77777777" w:rsidR="000962CA" w:rsidRPr="0091550E" w:rsidRDefault="000962CA" w:rsidP="000962CA">
      <w:pPr>
        <w:pStyle w:val="Akapitzlist"/>
        <w:numPr>
          <w:ilvl w:val="0"/>
          <w:numId w:val="16"/>
        </w:numPr>
        <w:jc w:val="both"/>
        <w:rPr>
          <w:sz w:val="21"/>
          <w:szCs w:val="21"/>
        </w:rPr>
      </w:pPr>
      <w:r>
        <w:rPr>
          <w:b/>
          <w:sz w:val="21"/>
          <w:szCs w:val="21"/>
        </w:rPr>
        <w:t>Laptop typ 3 – szt. 1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0962CA" w:rsidRPr="0091550E" w14:paraId="4A09504D" w14:textId="77777777" w:rsidTr="0018643F">
        <w:tc>
          <w:tcPr>
            <w:tcW w:w="413" w:type="pct"/>
            <w:hideMark/>
          </w:tcPr>
          <w:p w14:paraId="634F7EA3" w14:textId="77777777" w:rsidR="000962CA" w:rsidRPr="0091550E" w:rsidRDefault="000962CA" w:rsidP="0018643F">
            <w:pPr>
              <w:jc w:val="center"/>
              <w:rPr>
                <w:b/>
                <w:bCs/>
                <w:sz w:val="18"/>
                <w:szCs w:val="18"/>
              </w:rPr>
            </w:pPr>
            <w:r w:rsidRPr="0091550E">
              <w:rPr>
                <w:b/>
                <w:bCs/>
                <w:sz w:val="18"/>
                <w:szCs w:val="18"/>
              </w:rPr>
              <w:t>L. p.</w:t>
            </w:r>
          </w:p>
        </w:tc>
        <w:tc>
          <w:tcPr>
            <w:tcW w:w="3077" w:type="pct"/>
            <w:hideMark/>
          </w:tcPr>
          <w:p w14:paraId="7BBA1A3D" w14:textId="77777777" w:rsidR="000962CA" w:rsidRPr="0091550E" w:rsidRDefault="000962CA" w:rsidP="0018643F">
            <w:pPr>
              <w:jc w:val="center"/>
              <w:rPr>
                <w:b/>
                <w:bCs/>
                <w:sz w:val="18"/>
                <w:szCs w:val="18"/>
              </w:rPr>
            </w:pPr>
            <w:r w:rsidRPr="0091550E">
              <w:rPr>
                <w:b/>
                <w:bCs/>
                <w:sz w:val="18"/>
                <w:szCs w:val="18"/>
              </w:rPr>
              <w:t>Parametry wymagane przez Zamawiającego</w:t>
            </w:r>
          </w:p>
        </w:tc>
        <w:tc>
          <w:tcPr>
            <w:tcW w:w="1510" w:type="pct"/>
            <w:hideMark/>
          </w:tcPr>
          <w:p w14:paraId="2D8D8CFF" w14:textId="77777777" w:rsidR="000962CA" w:rsidRPr="0091550E" w:rsidRDefault="000962CA" w:rsidP="0018643F">
            <w:pPr>
              <w:jc w:val="center"/>
              <w:rPr>
                <w:sz w:val="18"/>
                <w:szCs w:val="18"/>
                <w:u w:val="single"/>
              </w:rPr>
            </w:pPr>
            <w:r w:rsidRPr="0091550E">
              <w:rPr>
                <w:b/>
                <w:bCs/>
                <w:sz w:val="18"/>
                <w:szCs w:val="18"/>
              </w:rPr>
              <w:t>Parametry oferowane przez Wykonawcę</w:t>
            </w:r>
          </w:p>
          <w:p w14:paraId="2A66EFC6" w14:textId="77777777" w:rsidR="000962CA" w:rsidRPr="0091550E" w:rsidRDefault="000962CA" w:rsidP="0018643F">
            <w:pPr>
              <w:jc w:val="center"/>
              <w:rPr>
                <w:i/>
                <w:iCs/>
                <w:sz w:val="18"/>
                <w:szCs w:val="18"/>
                <w:u w:val="single"/>
              </w:rPr>
            </w:pPr>
            <w:r w:rsidRPr="0091550E">
              <w:rPr>
                <w:i/>
                <w:iCs/>
                <w:sz w:val="18"/>
                <w:szCs w:val="18"/>
              </w:rPr>
              <w:t>(należy wypełnić wskazując oferowane parametry urządzenia)</w:t>
            </w:r>
          </w:p>
        </w:tc>
      </w:tr>
      <w:tr w:rsidR="000962CA" w:rsidRPr="0091550E" w14:paraId="5ACDF9D5" w14:textId="77777777" w:rsidTr="0018643F">
        <w:tc>
          <w:tcPr>
            <w:tcW w:w="413" w:type="pct"/>
            <w:hideMark/>
          </w:tcPr>
          <w:p w14:paraId="625A7DDA" w14:textId="77777777" w:rsidR="000962CA" w:rsidRPr="0091550E" w:rsidRDefault="000962CA" w:rsidP="0018643F">
            <w:pPr>
              <w:jc w:val="center"/>
              <w:rPr>
                <w:i/>
                <w:iCs/>
                <w:sz w:val="18"/>
                <w:szCs w:val="18"/>
              </w:rPr>
            </w:pPr>
            <w:r w:rsidRPr="0091550E">
              <w:rPr>
                <w:i/>
                <w:iCs/>
                <w:sz w:val="18"/>
                <w:szCs w:val="18"/>
              </w:rPr>
              <w:t>a</w:t>
            </w:r>
          </w:p>
        </w:tc>
        <w:tc>
          <w:tcPr>
            <w:tcW w:w="3077" w:type="pct"/>
            <w:hideMark/>
          </w:tcPr>
          <w:p w14:paraId="449AF2E8" w14:textId="77777777" w:rsidR="000962CA" w:rsidRPr="0091550E" w:rsidRDefault="000962CA" w:rsidP="0018643F">
            <w:pPr>
              <w:jc w:val="center"/>
              <w:rPr>
                <w:i/>
                <w:iCs/>
                <w:sz w:val="18"/>
                <w:szCs w:val="18"/>
              </w:rPr>
            </w:pPr>
            <w:r w:rsidRPr="0091550E">
              <w:rPr>
                <w:i/>
                <w:iCs/>
                <w:sz w:val="18"/>
                <w:szCs w:val="18"/>
              </w:rPr>
              <w:t>b</w:t>
            </w:r>
          </w:p>
        </w:tc>
        <w:tc>
          <w:tcPr>
            <w:tcW w:w="1510" w:type="pct"/>
            <w:hideMark/>
          </w:tcPr>
          <w:p w14:paraId="0765788A" w14:textId="77777777" w:rsidR="000962CA" w:rsidRPr="0091550E" w:rsidRDefault="000962CA" w:rsidP="0018643F">
            <w:pPr>
              <w:jc w:val="center"/>
              <w:rPr>
                <w:i/>
                <w:iCs/>
                <w:sz w:val="18"/>
                <w:szCs w:val="18"/>
              </w:rPr>
            </w:pPr>
            <w:r w:rsidRPr="0091550E">
              <w:rPr>
                <w:i/>
                <w:iCs/>
                <w:sz w:val="18"/>
                <w:szCs w:val="18"/>
              </w:rPr>
              <w:t>c</w:t>
            </w:r>
          </w:p>
        </w:tc>
      </w:tr>
      <w:tr w:rsidR="000962CA" w:rsidRPr="0091550E" w14:paraId="574D612A" w14:textId="77777777" w:rsidTr="0018643F">
        <w:tc>
          <w:tcPr>
            <w:tcW w:w="413" w:type="pct"/>
          </w:tcPr>
          <w:p w14:paraId="2AF646F5" w14:textId="77777777" w:rsidR="000962CA" w:rsidRPr="0091550E" w:rsidRDefault="000962CA" w:rsidP="000962CA">
            <w:pPr>
              <w:numPr>
                <w:ilvl w:val="0"/>
                <w:numId w:val="17"/>
              </w:numPr>
              <w:ind w:left="452" w:hanging="268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077" w:type="pct"/>
            <w:vAlign w:val="center"/>
            <w:hideMark/>
          </w:tcPr>
          <w:p w14:paraId="450CF208" w14:textId="77777777" w:rsidR="000962CA" w:rsidRPr="0091550E" w:rsidRDefault="000962CA" w:rsidP="0018643F">
            <w:pPr>
              <w:tabs>
                <w:tab w:val="left" w:pos="3143"/>
              </w:tabs>
              <w:jc w:val="both"/>
              <w:rPr>
                <w:color w:val="0D0D0D"/>
                <w:sz w:val="18"/>
                <w:szCs w:val="18"/>
              </w:rPr>
            </w:pPr>
            <w:r>
              <w:rPr>
                <w:color w:val="0D0D0D"/>
                <w:sz w:val="18"/>
                <w:szCs w:val="18"/>
              </w:rPr>
              <w:t>Laptop przeznaczony do pracy biurowej</w:t>
            </w:r>
          </w:p>
        </w:tc>
        <w:tc>
          <w:tcPr>
            <w:tcW w:w="1510" w:type="pct"/>
            <w:vAlign w:val="center"/>
            <w:hideMark/>
          </w:tcPr>
          <w:p w14:paraId="1CADEC42" w14:textId="77777777" w:rsidR="000962CA" w:rsidRPr="0091550E" w:rsidRDefault="000962CA" w:rsidP="0018643F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91550E">
              <w:rPr>
                <w:i/>
                <w:iCs/>
                <w:sz w:val="18"/>
                <w:szCs w:val="18"/>
              </w:rPr>
              <w:t>Wpisać nazwę producenta, model i kod produktu</w:t>
            </w:r>
          </w:p>
        </w:tc>
      </w:tr>
      <w:tr w:rsidR="000962CA" w:rsidRPr="0091550E" w14:paraId="672D3B46" w14:textId="77777777" w:rsidTr="0018643F">
        <w:tc>
          <w:tcPr>
            <w:tcW w:w="413" w:type="pct"/>
          </w:tcPr>
          <w:p w14:paraId="4E956325" w14:textId="77777777" w:rsidR="000962CA" w:rsidRPr="0091550E" w:rsidRDefault="000962CA" w:rsidP="000962CA">
            <w:pPr>
              <w:numPr>
                <w:ilvl w:val="0"/>
                <w:numId w:val="17"/>
              </w:numPr>
              <w:ind w:left="452" w:hanging="268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077" w:type="pct"/>
            <w:vAlign w:val="center"/>
            <w:hideMark/>
          </w:tcPr>
          <w:p w14:paraId="540968F1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 Pamięć RAM: minimum 32GB DDR5 minimum </w:t>
            </w:r>
            <w:r w:rsidRPr="00103E61">
              <w:rPr>
                <w:rFonts w:ascii="Times New Roman" w:eastAsia="Times New Roman" w:hAnsi="Times New Roman" w:cs="Times New Roman"/>
                <w:sz w:val="18"/>
                <w:szCs w:val="18"/>
              </w:rPr>
              <w:t>6400 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T/s zintegrowana</w:t>
            </w:r>
          </w:p>
          <w:p w14:paraId="080BD1FA" w14:textId="77777777" w:rsidR="000962CA" w:rsidRPr="0091550E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- Dysk: minimum 512 M.2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 xml:space="preserve">- Karta graficzna: zintegrowana </w:t>
            </w:r>
          </w:p>
        </w:tc>
        <w:tc>
          <w:tcPr>
            <w:tcW w:w="1510" w:type="pct"/>
            <w:vAlign w:val="center"/>
          </w:tcPr>
          <w:p w14:paraId="488310ED" w14:textId="77777777" w:rsidR="000962CA" w:rsidRPr="0091550E" w:rsidRDefault="000962CA" w:rsidP="0018643F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</w:tr>
      <w:tr w:rsidR="000962CA" w:rsidRPr="0091550E" w14:paraId="5B881F51" w14:textId="77777777" w:rsidTr="0018643F">
        <w:tc>
          <w:tcPr>
            <w:tcW w:w="413" w:type="pct"/>
          </w:tcPr>
          <w:p w14:paraId="4D47CAD7" w14:textId="77777777" w:rsidR="000962CA" w:rsidRPr="0091550E" w:rsidRDefault="000962CA" w:rsidP="000962CA">
            <w:pPr>
              <w:numPr>
                <w:ilvl w:val="0"/>
                <w:numId w:val="17"/>
              </w:numPr>
              <w:ind w:left="452" w:hanging="268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077" w:type="pct"/>
            <w:vAlign w:val="center"/>
          </w:tcPr>
          <w:p w14:paraId="563D6ED9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 Procesor: uzyskujący minimum 17591 punktów w testach </w:t>
            </w:r>
            <w:proofErr w:type="spellStart"/>
            <w:r w:rsidRPr="00E94932">
              <w:rPr>
                <w:rFonts w:ascii="Times New Roman" w:eastAsia="Times New Roman" w:hAnsi="Times New Roman" w:cs="Times New Roman"/>
                <w:sz w:val="18"/>
                <w:szCs w:val="18"/>
              </w:rPr>
              <w:t>PerformanceTest</w:t>
            </w:r>
            <w:proofErr w:type="spellEnd"/>
            <w:r w:rsidRPr="00E949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 teście CPU Mark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E949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według wyników opublikowanych na </w:t>
            </w:r>
            <w:hyperlink r:id="rId8" w:tgtFrame="_blank" w:history="1">
              <w:r w:rsidRPr="00E94932">
                <w:rPr>
                  <w:rStyle w:val="Hipercze"/>
                  <w:rFonts w:ascii="Times New Roman" w:eastAsia="Times New Roman" w:hAnsi="Times New Roman" w:cs="Times New Roman"/>
                  <w:sz w:val="18"/>
                  <w:szCs w:val="18"/>
                </w:rPr>
                <w:t>http://www.cpubenchmark.net/</w:t>
              </w:r>
            </w:hyperlink>
            <w:r w:rsidRPr="00E949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 dnia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04.12.2024</w:t>
            </w:r>
          </w:p>
        </w:tc>
        <w:tc>
          <w:tcPr>
            <w:tcW w:w="1510" w:type="pct"/>
            <w:vAlign w:val="center"/>
          </w:tcPr>
          <w:p w14:paraId="0DD26562" w14:textId="77777777" w:rsidR="000962CA" w:rsidRPr="0091550E" w:rsidRDefault="000962CA" w:rsidP="0018643F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</w:tr>
      <w:tr w:rsidR="000962CA" w:rsidRPr="0091550E" w14:paraId="2A1D1BD5" w14:textId="77777777" w:rsidTr="0018643F">
        <w:tc>
          <w:tcPr>
            <w:tcW w:w="413" w:type="pct"/>
          </w:tcPr>
          <w:p w14:paraId="1026418B" w14:textId="77777777" w:rsidR="000962CA" w:rsidRPr="0091550E" w:rsidRDefault="000962CA" w:rsidP="000962CA">
            <w:pPr>
              <w:numPr>
                <w:ilvl w:val="0"/>
                <w:numId w:val="17"/>
              </w:numPr>
              <w:ind w:left="452" w:hanging="268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077" w:type="pct"/>
            <w:vAlign w:val="center"/>
            <w:hideMark/>
          </w:tcPr>
          <w:p w14:paraId="26AD202E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Dźwięk i wideo:</w:t>
            </w:r>
          </w:p>
          <w:p w14:paraId="5AB83E68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- Przekątna ekranu: maksimum 13,3 cali</w:t>
            </w:r>
          </w:p>
          <w:p w14:paraId="693EF060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- Rozdzielczość ekranu: minimum 1920 x 1200 </w:t>
            </w:r>
          </w:p>
          <w:p w14:paraId="2E986F7D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- Jasność matrycy minimum 400 cd/m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</w:p>
          <w:p w14:paraId="28F9D55E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- Typ ekranu: matowa</w:t>
            </w:r>
          </w:p>
          <w:p w14:paraId="137B5184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- Kamera internetowa: Full HD RGB-IR</w:t>
            </w:r>
          </w:p>
          <w:p w14:paraId="7CF2EAAC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- Wbudowany mikrofon: tak</w:t>
            </w:r>
          </w:p>
          <w:p w14:paraId="0E21D1C2" w14:textId="77777777" w:rsidR="000962CA" w:rsidRPr="005B69DB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- Wbudowane głośniki: stereo</w:t>
            </w:r>
          </w:p>
        </w:tc>
        <w:tc>
          <w:tcPr>
            <w:tcW w:w="1510" w:type="pct"/>
            <w:vAlign w:val="center"/>
          </w:tcPr>
          <w:p w14:paraId="4278A9F6" w14:textId="77777777" w:rsidR="000962CA" w:rsidRPr="0091550E" w:rsidRDefault="000962CA" w:rsidP="0018643F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</w:tr>
      <w:tr w:rsidR="000962CA" w:rsidRPr="0091550E" w14:paraId="6BB718A6" w14:textId="77777777" w:rsidTr="0018643F">
        <w:tc>
          <w:tcPr>
            <w:tcW w:w="413" w:type="pct"/>
          </w:tcPr>
          <w:p w14:paraId="39C18F93" w14:textId="77777777" w:rsidR="000962CA" w:rsidRPr="0091550E" w:rsidRDefault="000962CA" w:rsidP="000962CA">
            <w:pPr>
              <w:numPr>
                <w:ilvl w:val="0"/>
                <w:numId w:val="17"/>
              </w:numPr>
              <w:ind w:left="452" w:hanging="268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077" w:type="pct"/>
            <w:vAlign w:val="center"/>
          </w:tcPr>
          <w:p w14:paraId="51ADC208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Łączność:</w:t>
            </w:r>
          </w:p>
          <w:p w14:paraId="11F99FA0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WiFi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min.7</w:t>
            </w:r>
          </w:p>
          <w:p w14:paraId="306D7420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D347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- Bluetooth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min. 5.4</w:t>
            </w:r>
          </w:p>
        </w:tc>
        <w:tc>
          <w:tcPr>
            <w:tcW w:w="1510" w:type="pct"/>
            <w:vAlign w:val="center"/>
          </w:tcPr>
          <w:p w14:paraId="720CAF89" w14:textId="77777777" w:rsidR="000962CA" w:rsidRPr="0091550E" w:rsidRDefault="000962CA" w:rsidP="0018643F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</w:tr>
      <w:tr w:rsidR="000962CA" w:rsidRPr="0091550E" w14:paraId="3DA70FA6" w14:textId="77777777" w:rsidTr="0018643F">
        <w:tc>
          <w:tcPr>
            <w:tcW w:w="413" w:type="pct"/>
          </w:tcPr>
          <w:p w14:paraId="6A397823" w14:textId="77777777" w:rsidR="000962CA" w:rsidRPr="0091550E" w:rsidRDefault="000962CA" w:rsidP="000962CA">
            <w:pPr>
              <w:numPr>
                <w:ilvl w:val="0"/>
                <w:numId w:val="17"/>
              </w:numPr>
              <w:ind w:left="452" w:hanging="268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077" w:type="pct"/>
            <w:vAlign w:val="center"/>
          </w:tcPr>
          <w:p w14:paraId="39C2BCD8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Złącza:</w:t>
            </w:r>
          </w:p>
          <w:p w14:paraId="7ED3740B" w14:textId="77777777" w:rsidR="000962CA" w:rsidRPr="00AD3471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D347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- USB 3.2 Gen. 1 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–</w:t>
            </w:r>
            <w:r w:rsidRPr="00AD347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</w:t>
            </w:r>
            <w:r w:rsidRPr="00AD347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szt.</w:t>
            </w:r>
          </w:p>
          <w:p w14:paraId="1117D870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D347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- HDMI 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2.1 </w:t>
            </w:r>
            <w:r w:rsidRPr="00AD347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- 1 szt.</w:t>
            </w:r>
          </w:p>
          <w:p w14:paraId="5AD6FFB3" w14:textId="77777777" w:rsidR="000962CA" w:rsidRPr="00AD3471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- </w:t>
            </w:r>
            <w:proofErr w:type="spellStart"/>
            <w:r w:rsidRPr="008D19C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Thunderbolt</w:t>
            </w:r>
            <w:proofErr w:type="spellEnd"/>
            <w:r w:rsidRPr="008D19C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(</w:t>
            </w:r>
            <w:r w:rsidRPr="008D19C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 Display Port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)</w:t>
            </w:r>
            <w:r w:rsidRPr="008D19C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- 2 szt.</w:t>
            </w:r>
          </w:p>
          <w:p w14:paraId="051C6D04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D347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- Wyjście słuchawkowe/wejście mikrofonowe </w:t>
            </w:r>
            <w:proofErr w:type="spellStart"/>
            <w:r w:rsidRPr="00AD347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combo</w:t>
            </w:r>
            <w:proofErr w:type="spellEnd"/>
            <w:r w:rsidRPr="00AD347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- 1 szt.</w:t>
            </w:r>
          </w:p>
        </w:tc>
        <w:tc>
          <w:tcPr>
            <w:tcW w:w="1510" w:type="pct"/>
            <w:vAlign w:val="center"/>
          </w:tcPr>
          <w:p w14:paraId="2E8EF704" w14:textId="77777777" w:rsidR="000962CA" w:rsidRPr="0091550E" w:rsidRDefault="000962CA" w:rsidP="0018643F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</w:tr>
      <w:tr w:rsidR="000962CA" w:rsidRPr="0091550E" w14:paraId="72F20BC2" w14:textId="77777777" w:rsidTr="0018643F">
        <w:tc>
          <w:tcPr>
            <w:tcW w:w="413" w:type="pct"/>
          </w:tcPr>
          <w:p w14:paraId="4D1019D0" w14:textId="77777777" w:rsidR="000962CA" w:rsidRPr="0091550E" w:rsidRDefault="000962CA" w:rsidP="000962CA">
            <w:pPr>
              <w:numPr>
                <w:ilvl w:val="0"/>
                <w:numId w:val="17"/>
              </w:numPr>
              <w:ind w:left="452" w:hanging="268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077" w:type="pct"/>
            <w:vAlign w:val="center"/>
          </w:tcPr>
          <w:p w14:paraId="7DBB177A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Dodatkowe informacje:</w:t>
            </w:r>
          </w:p>
          <w:p w14:paraId="0D809823" w14:textId="77777777" w:rsidR="000962CA" w:rsidRPr="00AD3471" w:rsidRDefault="000962CA" w:rsidP="0018643F">
            <w:pPr>
              <w:pStyle w:val="Default"/>
              <w:rPr>
                <w:sz w:val="18"/>
                <w:szCs w:val="18"/>
              </w:rPr>
            </w:pPr>
            <w:r w:rsidRPr="00AD3471">
              <w:rPr>
                <w:sz w:val="18"/>
                <w:szCs w:val="18"/>
              </w:rPr>
              <w:t xml:space="preserve">- </w:t>
            </w:r>
            <w:r w:rsidRPr="00AD3471">
              <w:rPr>
                <w:rFonts w:ascii="Times New Roman" w:hAnsi="Times New Roman" w:cs="Times New Roman"/>
                <w:sz w:val="18"/>
                <w:szCs w:val="18"/>
              </w:rPr>
              <w:t>Szyfrowanie TPM</w:t>
            </w:r>
          </w:p>
          <w:p w14:paraId="19593116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- Wielodotykowy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touchpad</w:t>
            </w:r>
            <w:proofErr w:type="spellEnd"/>
          </w:p>
          <w:p w14:paraId="0DBCDF94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Podświetlana klawiatura</w:t>
            </w:r>
          </w:p>
          <w:p w14:paraId="21D9E84A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Czytnik linii papilarnych</w:t>
            </w:r>
          </w:p>
          <w:p w14:paraId="3FB12936" w14:textId="77777777" w:rsidR="000962CA" w:rsidRPr="00AD3471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 </w:t>
            </w:r>
            <w:r w:rsidRPr="005E2E4C">
              <w:rPr>
                <w:rFonts w:ascii="Times New Roman" w:eastAsia="Times New Roman" w:hAnsi="Times New Roman" w:cs="Times New Roman"/>
                <w:sz w:val="18"/>
                <w:szCs w:val="18"/>
              </w:rPr>
              <w:t>Noble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Lock</w:t>
            </w:r>
          </w:p>
        </w:tc>
        <w:tc>
          <w:tcPr>
            <w:tcW w:w="1510" w:type="pct"/>
            <w:vAlign w:val="center"/>
          </w:tcPr>
          <w:p w14:paraId="0A86DDA7" w14:textId="77777777" w:rsidR="000962CA" w:rsidRPr="0091550E" w:rsidRDefault="000962CA" w:rsidP="0018643F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</w:tr>
      <w:tr w:rsidR="000962CA" w:rsidRPr="0091550E" w14:paraId="76F5424F" w14:textId="77777777" w:rsidTr="0018643F">
        <w:tc>
          <w:tcPr>
            <w:tcW w:w="413" w:type="pct"/>
          </w:tcPr>
          <w:p w14:paraId="4ABA053E" w14:textId="77777777" w:rsidR="000962CA" w:rsidRPr="0091550E" w:rsidRDefault="000962CA" w:rsidP="000962CA">
            <w:pPr>
              <w:numPr>
                <w:ilvl w:val="0"/>
                <w:numId w:val="17"/>
              </w:numPr>
              <w:ind w:left="452" w:hanging="268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077" w:type="pct"/>
            <w:vAlign w:val="center"/>
          </w:tcPr>
          <w:p w14:paraId="5D67E76D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System operacyjny:</w:t>
            </w:r>
          </w:p>
          <w:p w14:paraId="76261A82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 </w:t>
            </w:r>
            <w:r w:rsidRPr="006C6B58">
              <w:rPr>
                <w:rFonts w:ascii="Times New Roman" w:eastAsia="Times New Roman" w:hAnsi="Times New Roman" w:cs="Times New Roman"/>
                <w:sz w:val="18"/>
                <w:szCs w:val="18"/>
              </w:rPr>
              <w:t>System operacyjny w wersji przeznaczonej dla przedsiębiorstw i administracji publicznej, oferujący funkcje zaawansowanego zarządzania i konfiguracji</w:t>
            </w:r>
            <w:r w:rsidRPr="006C6B5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 </w:t>
            </w:r>
            <w:r w:rsidRPr="006C6B58">
              <w:rPr>
                <w:rFonts w:ascii="Times New Roman" w:eastAsia="Times New Roman" w:hAnsi="Times New Roman" w:cs="Times New Roman"/>
                <w:sz w:val="18"/>
                <w:szCs w:val="18"/>
              </w:rPr>
              <w:t>Możliwość pracy zarówno na urządzeniach lokalnych, jak i w środowisku domenowym</w:t>
            </w:r>
          </w:p>
          <w:p w14:paraId="2ED3EC3B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 </w:t>
            </w:r>
            <w:r w:rsidRPr="006C6B58">
              <w:rPr>
                <w:rFonts w:ascii="Times New Roman" w:eastAsia="Times New Roman" w:hAnsi="Times New Roman" w:cs="Times New Roman"/>
                <w:sz w:val="18"/>
                <w:szCs w:val="18"/>
              </w:rPr>
              <w:t>Obsługa architektury 64-bitowej</w:t>
            </w:r>
          </w:p>
          <w:p w14:paraId="131A68C8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 </w:t>
            </w:r>
            <w:r w:rsidRPr="006C6B58">
              <w:rPr>
                <w:rFonts w:ascii="Times New Roman" w:eastAsia="Times New Roman" w:hAnsi="Times New Roman" w:cs="Times New Roman"/>
                <w:sz w:val="18"/>
                <w:szCs w:val="18"/>
              </w:rPr>
              <w:t>Zintegrowany program antywirusowy i firewall.</w:t>
            </w:r>
          </w:p>
          <w:p w14:paraId="77326FDC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- </w:t>
            </w:r>
            <w:r w:rsidRPr="006C6B5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Mechanizmy szyfrowania danych na dyskach twardych (np. poprzez funkcję pełnego szyfrowania dysku)</w:t>
            </w:r>
          </w:p>
          <w:p w14:paraId="64FA3565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- </w:t>
            </w:r>
            <w:r w:rsidRPr="006C6B5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Funkcje umożliwiające tworzenie i zarządzanie kontami użytkowników z poziomu centralnego zarządzania.</w:t>
            </w:r>
          </w:p>
          <w:p w14:paraId="6DDF41E0" w14:textId="77777777" w:rsidR="000962CA" w:rsidRDefault="000962CA" w:rsidP="0018643F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- System umożliwia a</w:t>
            </w:r>
            <w:r w:rsidRPr="006C6B5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utomatyczne aktualizacje</w:t>
            </w:r>
          </w:p>
        </w:tc>
        <w:tc>
          <w:tcPr>
            <w:tcW w:w="1510" w:type="pct"/>
            <w:vAlign w:val="center"/>
          </w:tcPr>
          <w:p w14:paraId="28EF1494" w14:textId="77777777" w:rsidR="000962CA" w:rsidRPr="0091550E" w:rsidRDefault="000962CA" w:rsidP="0018643F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</w:tr>
    </w:tbl>
    <w:p w14:paraId="39FDDB04" w14:textId="77777777" w:rsidR="000962CA" w:rsidRDefault="000962CA" w:rsidP="000962CA"/>
    <w:p w14:paraId="22F74E8F" w14:textId="6181F10B" w:rsidR="00A82697" w:rsidRPr="00A82697" w:rsidRDefault="00A82697" w:rsidP="000962CA">
      <w:pPr>
        <w:spacing w:after="160" w:line="259" w:lineRule="auto"/>
        <w:rPr>
          <w:rFonts w:eastAsia="Calibri"/>
          <w:lang w:eastAsia="en-US"/>
        </w:rPr>
      </w:pPr>
    </w:p>
    <w:p w14:paraId="52B19B45" w14:textId="77777777" w:rsidR="00A82697" w:rsidRPr="00A82697" w:rsidRDefault="00A82697" w:rsidP="00A82697">
      <w:pPr>
        <w:spacing w:after="160" w:line="259" w:lineRule="auto"/>
        <w:contextualSpacing/>
        <w:rPr>
          <w:rFonts w:eastAsia="Calibri"/>
          <w:lang w:eastAsia="en-US"/>
        </w:rPr>
      </w:pPr>
    </w:p>
    <w:p w14:paraId="576EC154" w14:textId="77777777" w:rsidR="00C1710E" w:rsidRPr="00A82697" w:rsidRDefault="00C1710E" w:rsidP="00C1710E">
      <w:pPr>
        <w:autoSpaceDE w:val="0"/>
        <w:autoSpaceDN w:val="0"/>
        <w:adjustRightInd w:val="0"/>
        <w:jc w:val="both"/>
      </w:pPr>
    </w:p>
    <w:p w14:paraId="13ED4ABC" w14:textId="77777777" w:rsidR="00C1710E" w:rsidRPr="00A82697" w:rsidRDefault="00C1710E" w:rsidP="00C1710E">
      <w:pPr>
        <w:autoSpaceDE w:val="0"/>
        <w:autoSpaceDN w:val="0"/>
        <w:adjustRightInd w:val="0"/>
        <w:jc w:val="both"/>
      </w:pPr>
    </w:p>
    <w:p w14:paraId="2B3454F7" w14:textId="77777777" w:rsidR="00C1710E" w:rsidRPr="00A82697" w:rsidRDefault="00C1710E" w:rsidP="00C1710E">
      <w:pPr>
        <w:autoSpaceDE w:val="0"/>
        <w:autoSpaceDN w:val="0"/>
        <w:adjustRightInd w:val="0"/>
        <w:jc w:val="both"/>
      </w:pPr>
    </w:p>
    <w:p w14:paraId="4005FDAF" w14:textId="77777777" w:rsidR="00C1710E" w:rsidRPr="00A82697" w:rsidRDefault="00C1710E" w:rsidP="00C1710E">
      <w:pPr>
        <w:autoSpaceDE w:val="0"/>
        <w:autoSpaceDN w:val="0"/>
        <w:adjustRightInd w:val="0"/>
        <w:jc w:val="both"/>
      </w:pPr>
    </w:p>
    <w:p w14:paraId="75599D8B" w14:textId="77777777" w:rsidR="00C1710E" w:rsidRPr="00A82697" w:rsidRDefault="00C1710E" w:rsidP="00C1710E">
      <w:pPr>
        <w:autoSpaceDE w:val="0"/>
        <w:autoSpaceDN w:val="0"/>
        <w:adjustRightInd w:val="0"/>
        <w:jc w:val="both"/>
      </w:pPr>
    </w:p>
    <w:p w14:paraId="65D3476B" w14:textId="77777777" w:rsidR="00C1710E" w:rsidRPr="00A82697" w:rsidRDefault="00C1710E" w:rsidP="00C1710E">
      <w:pPr>
        <w:autoSpaceDE w:val="0"/>
        <w:autoSpaceDN w:val="0"/>
        <w:adjustRightInd w:val="0"/>
        <w:jc w:val="both"/>
      </w:pPr>
    </w:p>
    <w:bookmarkEnd w:id="3"/>
    <w:p w14:paraId="6112572D" w14:textId="77777777" w:rsidR="00E82205" w:rsidRPr="00A82697" w:rsidRDefault="00E82205" w:rsidP="009C1480">
      <w:pPr>
        <w:tabs>
          <w:tab w:val="left" w:pos="284"/>
        </w:tabs>
        <w:ind w:left="-284"/>
        <w:jc w:val="both"/>
      </w:pPr>
    </w:p>
    <w:sectPr w:rsidR="00E82205" w:rsidRPr="00A82697" w:rsidSect="00DA7BCA">
      <w:headerReference w:type="default" r:id="rId9"/>
      <w:footerReference w:type="default" r:id="rId10"/>
      <w:pgSz w:w="11906" w:h="16838" w:code="9"/>
      <w:pgMar w:top="1239" w:right="1086" w:bottom="993" w:left="1134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12251" w14:textId="77777777" w:rsidR="00EE08D3" w:rsidRDefault="00EE08D3">
      <w:r>
        <w:separator/>
      </w:r>
    </w:p>
  </w:endnote>
  <w:endnote w:type="continuationSeparator" w:id="0">
    <w:p w14:paraId="470559E7" w14:textId="77777777" w:rsidR="00EE08D3" w:rsidRDefault="00EE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77777777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  <w:r w:rsidRPr="0093002E">
              <w:rPr>
                <w:sz w:val="16"/>
                <w:szCs w:val="16"/>
              </w:rPr>
              <w:t>---------------------------------------------------------</w:t>
            </w:r>
          </w:p>
          <w:p w14:paraId="25CE6EFB" w14:textId="77777777" w:rsidR="000962CA" w:rsidRDefault="000962CA" w:rsidP="000962CA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Sekcja </w:t>
            </w:r>
            <w:r w:rsidRPr="0044551A">
              <w:rPr>
                <w:i/>
                <w:sz w:val="16"/>
                <w:szCs w:val="16"/>
              </w:rPr>
              <w:t xml:space="preserve">Zamówień </w:t>
            </w:r>
            <w:r>
              <w:rPr>
                <w:i/>
                <w:sz w:val="16"/>
                <w:szCs w:val="16"/>
              </w:rPr>
              <w:t>i Logistyki, Dział Administracyjno-Gospodarczy,</w:t>
            </w:r>
          </w:p>
          <w:p w14:paraId="7B845857" w14:textId="77777777" w:rsidR="000962CA" w:rsidRDefault="000962CA" w:rsidP="000962CA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Akademia Nauk Stosowanych </w:t>
            </w:r>
            <w:r w:rsidRPr="0044551A">
              <w:rPr>
                <w:i/>
                <w:sz w:val="16"/>
                <w:szCs w:val="16"/>
              </w:rPr>
              <w:t xml:space="preserve"> w Elblągu</w:t>
            </w:r>
          </w:p>
          <w:p w14:paraId="1F3DF48C" w14:textId="77777777" w:rsidR="000962CA" w:rsidRPr="0044551A" w:rsidRDefault="000962CA" w:rsidP="000962CA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ul. Wojska Polskiego 1, 82-300 Elbląg</w:t>
            </w:r>
          </w:p>
          <w:p w14:paraId="26DB6AEA" w14:textId="77777777" w:rsidR="000962CA" w:rsidRPr="00956815" w:rsidRDefault="000962CA" w:rsidP="000962CA">
            <w:pPr>
              <w:jc w:val="center"/>
              <w:rPr>
                <w:i/>
                <w:color w:val="000000"/>
                <w:sz w:val="16"/>
                <w:szCs w:val="16"/>
                <w:lang w:val="de-DE"/>
              </w:rPr>
            </w:pPr>
            <w:r w:rsidRPr="0044551A">
              <w:rPr>
                <w:bCs/>
                <w:i/>
                <w:sz w:val="16"/>
                <w:szCs w:val="16"/>
                <w:lang w:val="de-DE"/>
              </w:rPr>
              <w:t>tel</w:t>
            </w:r>
            <w:r w:rsidRPr="00956815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56815">
              <w:rPr>
                <w:i/>
                <w:color w:val="000000"/>
                <w:sz w:val="16"/>
                <w:szCs w:val="16"/>
                <w:lang w:val="de-DE"/>
              </w:rPr>
              <w:t>55 629 0</w:t>
            </w:r>
            <w:r>
              <w:rPr>
                <w:i/>
                <w:color w:val="000000"/>
                <w:sz w:val="16"/>
                <w:szCs w:val="16"/>
                <w:lang w:val="de-DE"/>
              </w:rPr>
              <w:t>7 56</w:t>
            </w:r>
            <w:r w:rsidRPr="00956815">
              <w:rPr>
                <w:i/>
                <w:color w:val="000000"/>
                <w:sz w:val="16"/>
                <w:szCs w:val="16"/>
                <w:lang w:val="de-DE"/>
              </w:rPr>
              <w:t xml:space="preserve">, </w:t>
            </w:r>
            <w:proofErr w:type="spellStart"/>
            <w:r w:rsidRPr="00956815">
              <w:rPr>
                <w:i/>
                <w:color w:val="000000"/>
                <w:sz w:val="16"/>
                <w:szCs w:val="16"/>
                <w:lang w:val="de-DE"/>
              </w:rPr>
              <w:t>e-mail</w:t>
            </w:r>
            <w:proofErr w:type="spellEnd"/>
            <w:r w:rsidRPr="00956815">
              <w:rPr>
                <w:i/>
                <w:color w:val="000000"/>
                <w:sz w:val="16"/>
                <w:szCs w:val="16"/>
                <w:lang w:val="de-DE"/>
              </w:rPr>
              <w:t xml:space="preserve">: </w:t>
            </w:r>
            <w:hyperlink r:id="rId1" w:history="1">
              <w:r w:rsidRPr="00D92B10">
                <w:rPr>
                  <w:rStyle w:val="Hipercze"/>
                  <w:i/>
                  <w:sz w:val="16"/>
                  <w:szCs w:val="16"/>
                  <w:lang w:val="de-DE"/>
                </w:rPr>
                <w:t>zp@ans-elblag.pl</w:t>
              </w:r>
            </w:hyperlink>
          </w:p>
          <w:p w14:paraId="763BECC5" w14:textId="77777777" w:rsidR="0093002E" w:rsidRDefault="0093002E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proofErr w:type="spellStart"/>
            <w:r w:rsidRPr="0093002E">
              <w:rPr>
                <w:sz w:val="16"/>
                <w:szCs w:val="16"/>
                <w:lang w:val="de-DE"/>
              </w:rPr>
              <w:t>Strona</w:t>
            </w:r>
            <w:proofErr w:type="spellEnd"/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PAGE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1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  <w:r w:rsidRPr="0093002E">
              <w:rPr>
                <w:sz w:val="16"/>
                <w:szCs w:val="16"/>
                <w:lang w:val="de-DE"/>
              </w:rPr>
              <w:t xml:space="preserve"> z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NUMPAGES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8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</w:p>
          <w:p w14:paraId="3E32D7B9" w14:textId="4BE39E47" w:rsidR="00EE08D3" w:rsidRPr="0093002E" w:rsidRDefault="00E03FE9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1C0BA0" w14:textId="77777777" w:rsidR="00EE08D3" w:rsidRDefault="00EE08D3">
      <w:r>
        <w:separator/>
      </w:r>
    </w:p>
  </w:footnote>
  <w:footnote w:type="continuationSeparator" w:id="0">
    <w:p w14:paraId="4461BDEC" w14:textId="77777777" w:rsidR="00EE08D3" w:rsidRDefault="00EE0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4E0310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40A7572"/>
    <w:multiLevelType w:val="hybridMultilevel"/>
    <w:tmpl w:val="5DF4F2B8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1BE303FF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5239B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3F130B96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BD5CE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D3D1E"/>
    <w:multiLevelType w:val="hybridMultilevel"/>
    <w:tmpl w:val="365005A0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AE0672A"/>
    <w:multiLevelType w:val="hybridMultilevel"/>
    <w:tmpl w:val="69E61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1940C8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C1582A"/>
    <w:multiLevelType w:val="hybridMultilevel"/>
    <w:tmpl w:val="7194D3FE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394594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6000512">
    <w:abstractNumId w:val="14"/>
  </w:num>
  <w:num w:numId="2" w16cid:durableId="20788580">
    <w:abstractNumId w:val="15"/>
  </w:num>
  <w:num w:numId="3" w16cid:durableId="379869229">
    <w:abstractNumId w:val="6"/>
  </w:num>
  <w:num w:numId="4" w16cid:durableId="343627676">
    <w:abstractNumId w:val="4"/>
  </w:num>
  <w:num w:numId="5" w16cid:durableId="795952851">
    <w:abstractNumId w:val="12"/>
  </w:num>
  <w:num w:numId="6" w16cid:durableId="518617776">
    <w:abstractNumId w:val="13"/>
  </w:num>
  <w:num w:numId="7" w16cid:durableId="8694163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9645263">
    <w:abstractNumId w:val="8"/>
  </w:num>
  <w:num w:numId="9" w16cid:durableId="2032951015">
    <w:abstractNumId w:val="16"/>
  </w:num>
  <w:num w:numId="10" w16cid:durableId="379402341">
    <w:abstractNumId w:val="17"/>
  </w:num>
  <w:num w:numId="11" w16cid:durableId="1622226341">
    <w:abstractNumId w:val="5"/>
  </w:num>
  <w:num w:numId="12" w16cid:durableId="261301108">
    <w:abstractNumId w:val="7"/>
  </w:num>
  <w:num w:numId="13" w16cid:durableId="1292246702">
    <w:abstractNumId w:val="11"/>
  </w:num>
  <w:num w:numId="14" w16cid:durableId="891427489">
    <w:abstractNumId w:val="9"/>
  </w:num>
  <w:num w:numId="15" w16cid:durableId="493568297">
    <w:abstractNumId w:val="10"/>
  </w:num>
  <w:num w:numId="16" w16cid:durableId="1875725082">
    <w:abstractNumId w:val="18"/>
  </w:num>
  <w:num w:numId="17" w16cid:durableId="1376277735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intFractionalCharacterWidth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437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2C5"/>
    <w:rsid w:val="0005531F"/>
    <w:rsid w:val="00055A83"/>
    <w:rsid w:val="00057874"/>
    <w:rsid w:val="000604D2"/>
    <w:rsid w:val="000610E6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E9"/>
    <w:rsid w:val="00081281"/>
    <w:rsid w:val="00081345"/>
    <w:rsid w:val="00081D46"/>
    <w:rsid w:val="00082171"/>
    <w:rsid w:val="00083717"/>
    <w:rsid w:val="000846FC"/>
    <w:rsid w:val="00087885"/>
    <w:rsid w:val="00091F7D"/>
    <w:rsid w:val="00093406"/>
    <w:rsid w:val="00095DE2"/>
    <w:rsid w:val="000962CA"/>
    <w:rsid w:val="000977CA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F08"/>
    <w:rsid w:val="000D3548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1A21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7C6E"/>
    <w:rsid w:val="00107FA4"/>
    <w:rsid w:val="00110638"/>
    <w:rsid w:val="00111314"/>
    <w:rsid w:val="00111681"/>
    <w:rsid w:val="00112B1B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217C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3DAD"/>
    <w:rsid w:val="00164BEC"/>
    <w:rsid w:val="00165423"/>
    <w:rsid w:val="00165610"/>
    <w:rsid w:val="001674F6"/>
    <w:rsid w:val="0016773B"/>
    <w:rsid w:val="00167CF9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DD5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39BD"/>
    <w:rsid w:val="00193A18"/>
    <w:rsid w:val="00194218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3D5C"/>
    <w:rsid w:val="001E449F"/>
    <w:rsid w:val="001E5381"/>
    <w:rsid w:val="001E64AC"/>
    <w:rsid w:val="001E7F48"/>
    <w:rsid w:val="001E7F53"/>
    <w:rsid w:val="001F0B30"/>
    <w:rsid w:val="001F17E3"/>
    <w:rsid w:val="001F2320"/>
    <w:rsid w:val="001F237C"/>
    <w:rsid w:val="001F25F2"/>
    <w:rsid w:val="001F2E42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8D7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4637"/>
    <w:rsid w:val="0023526F"/>
    <w:rsid w:val="0023545B"/>
    <w:rsid w:val="0023548A"/>
    <w:rsid w:val="00235B06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741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258B"/>
    <w:rsid w:val="00273A07"/>
    <w:rsid w:val="00274311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FBC"/>
    <w:rsid w:val="0029221F"/>
    <w:rsid w:val="00292A51"/>
    <w:rsid w:val="002951E9"/>
    <w:rsid w:val="00295BE6"/>
    <w:rsid w:val="00295CB9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53D"/>
    <w:rsid w:val="002A5DBA"/>
    <w:rsid w:val="002A639D"/>
    <w:rsid w:val="002A68DC"/>
    <w:rsid w:val="002A69D9"/>
    <w:rsid w:val="002B090E"/>
    <w:rsid w:val="002B09C6"/>
    <w:rsid w:val="002B1795"/>
    <w:rsid w:val="002B23C6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D0F97"/>
    <w:rsid w:val="002D195D"/>
    <w:rsid w:val="002D1D21"/>
    <w:rsid w:val="002D2552"/>
    <w:rsid w:val="002D2586"/>
    <w:rsid w:val="002D366D"/>
    <w:rsid w:val="002D52D0"/>
    <w:rsid w:val="002D5461"/>
    <w:rsid w:val="002D55E0"/>
    <w:rsid w:val="002D6CBF"/>
    <w:rsid w:val="002D703C"/>
    <w:rsid w:val="002D7203"/>
    <w:rsid w:val="002E1102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11C5"/>
    <w:rsid w:val="002F1273"/>
    <w:rsid w:val="002F2A25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2040"/>
    <w:rsid w:val="003023BF"/>
    <w:rsid w:val="00302C06"/>
    <w:rsid w:val="00303982"/>
    <w:rsid w:val="0030437E"/>
    <w:rsid w:val="00305B48"/>
    <w:rsid w:val="00306625"/>
    <w:rsid w:val="00307067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639D"/>
    <w:rsid w:val="00350833"/>
    <w:rsid w:val="00350AE5"/>
    <w:rsid w:val="00350FD7"/>
    <w:rsid w:val="003522CA"/>
    <w:rsid w:val="00353692"/>
    <w:rsid w:val="00353DB9"/>
    <w:rsid w:val="00356E43"/>
    <w:rsid w:val="00357DBB"/>
    <w:rsid w:val="00360966"/>
    <w:rsid w:val="00360E98"/>
    <w:rsid w:val="0036166C"/>
    <w:rsid w:val="003616A2"/>
    <w:rsid w:val="0036232C"/>
    <w:rsid w:val="00362BEB"/>
    <w:rsid w:val="003635FB"/>
    <w:rsid w:val="00366560"/>
    <w:rsid w:val="00366897"/>
    <w:rsid w:val="00367BE3"/>
    <w:rsid w:val="00371957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8162A"/>
    <w:rsid w:val="003816EC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0E74"/>
    <w:rsid w:val="003C1870"/>
    <w:rsid w:val="003C31A6"/>
    <w:rsid w:val="003C37A7"/>
    <w:rsid w:val="003C4AC5"/>
    <w:rsid w:val="003C6364"/>
    <w:rsid w:val="003C7769"/>
    <w:rsid w:val="003C7A54"/>
    <w:rsid w:val="003D0CAD"/>
    <w:rsid w:val="003D0FF6"/>
    <w:rsid w:val="003D11B4"/>
    <w:rsid w:val="003D11BA"/>
    <w:rsid w:val="003D11FC"/>
    <w:rsid w:val="003D3094"/>
    <w:rsid w:val="003D384C"/>
    <w:rsid w:val="003D66B3"/>
    <w:rsid w:val="003E0BC6"/>
    <w:rsid w:val="003E3E03"/>
    <w:rsid w:val="003E4116"/>
    <w:rsid w:val="003E620F"/>
    <w:rsid w:val="003E6684"/>
    <w:rsid w:val="003E7E62"/>
    <w:rsid w:val="003F04C0"/>
    <w:rsid w:val="003F19B3"/>
    <w:rsid w:val="003F1ED8"/>
    <w:rsid w:val="003F1FB9"/>
    <w:rsid w:val="003F3302"/>
    <w:rsid w:val="003F3903"/>
    <w:rsid w:val="003F42F2"/>
    <w:rsid w:val="003F57C3"/>
    <w:rsid w:val="003F608D"/>
    <w:rsid w:val="003F62D4"/>
    <w:rsid w:val="003F798E"/>
    <w:rsid w:val="00400BFC"/>
    <w:rsid w:val="00400CC6"/>
    <w:rsid w:val="004011C0"/>
    <w:rsid w:val="004037BB"/>
    <w:rsid w:val="00404764"/>
    <w:rsid w:val="004055FF"/>
    <w:rsid w:val="00405E79"/>
    <w:rsid w:val="00405F46"/>
    <w:rsid w:val="004064B4"/>
    <w:rsid w:val="00406F91"/>
    <w:rsid w:val="00410B39"/>
    <w:rsid w:val="00412A91"/>
    <w:rsid w:val="00412B0E"/>
    <w:rsid w:val="00413BEA"/>
    <w:rsid w:val="00414AA8"/>
    <w:rsid w:val="00416540"/>
    <w:rsid w:val="00417128"/>
    <w:rsid w:val="00417318"/>
    <w:rsid w:val="00417C1F"/>
    <w:rsid w:val="00420737"/>
    <w:rsid w:val="00421050"/>
    <w:rsid w:val="00421930"/>
    <w:rsid w:val="00424730"/>
    <w:rsid w:val="00424B40"/>
    <w:rsid w:val="00424B47"/>
    <w:rsid w:val="0042785F"/>
    <w:rsid w:val="00430FE8"/>
    <w:rsid w:val="00431514"/>
    <w:rsid w:val="00433888"/>
    <w:rsid w:val="0043602F"/>
    <w:rsid w:val="004367C4"/>
    <w:rsid w:val="004367FC"/>
    <w:rsid w:val="004371DD"/>
    <w:rsid w:val="0044089E"/>
    <w:rsid w:val="00444567"/>
    <w:rsid w:val="004465DA"/>
    <w:rsid w:val="004474A9"/>
    <w:rsid w:val="00447A46"/>
    <w:rsid w:val="004504FB"/>
    <w:rsid w:val="004508F7"/>
    <w:rsid w:val="004531B6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30BA"/>
    <w:rsid w:val="00473E4C"/>
    <w:rsid w:val="00475075"/>
    <w:rsid w:val="004752B7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2D0"/>
    <w:rsid w:val="00493597"/>
    <w:rsid w:val="00493D40"/>
    <w:rsid w:val="00496CEF"/>
    <w:rsid w:val="00497CF2"/>
    <w:rsid w:val="004A15AC"/>
    <w:rsid w:val="004A2103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4FB"/>
    <w:rsid w:val="004D39F8"/>
    <w:rsid w:val="004D4244"/>
    <w:rsid w:val="004D5E27"/>
    <w:rsid w:val="004D6B31"/>
    <w:rsid w:val="004D713C"/>
    <w:rsid w:val="004D77E3"/>
    <w:rsid w:val="004E089A"/>
    <w:rsid w:val="004E0978"/>
    <w:rsid w:val="004E2929"/>
    <w:rsid w:val="004E3D94"/>
    <w:rsid w:val="004E4B8A"/>
    <w:rsid w:val="004E4C1E"/>
    <w:rsid w:val="004E5A9F"/>
    <w:rsid w:val="004E616C"/>
    <w:rsid w:val="004E6884"/>
    <w:rsid w:val="004E68EB"/>
    <w:rsid w:val="004E77CA"/>
    <w:rsid w:val="004F03A1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414"/>
    <w:rsid w:val="0053160D"/>
    <w:rsid w:val="005320A0"/>
    <w:rsid w:val="00532C2E"/>
    <w:rsid w:val="005334F8"/>
    <w:rsid w:val="00534226"/>
    <w:rsid w:val="00535518"/>
    <w:rsid w:val="00535FA5"/>
    <w:rsid w:val="0054168A"/>
    <w:rsid w:val="005422C6"/>
    <w:rsid w:val="0054289E"/>
    <w:rsid w:val="0054637D"/>
    <w:rsid w:val="0054672E"/>
    <w:rsid w:val="005468F4"/>
    <w:rsid w:val="00547C96"/>
    <w:rsid w:val="00547CFE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FDF"/>
    <w:rsid w:val="005C039B"/>
    <w:rsid w:val="005C1405"/>
    <w:rsid w:val="005C1615"/>
    <w:rsid w:val="005C2500"/>
    <w:rsid w:val="005C4D8B"/>
    <w:rsid w:val="005C4EB6"/>
    <w:rsid w:val="005C7116"/>
    <w:rsid w:val="005C737F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5A7E"/>
    <w:rsid w:val="00605BA0"/>
    <w:rsid w:val="006063CA"/>
    <w:rsid w:val="00606F27"/>
    <w:rsid w:val="00607156"/>
    <w:rsid w:val="00607D4C"/>
    <w:rsid w:val="00611793"/>
    <w:rsid w:val="00611C07"/>
    <w:rsid w:val="00612175"/>
    <w:rsid w:val="00612231"/>
    <w:rsid w:val="006138E6"/>
    <w:rsid w:val="00614161"/>
    <w:rsid w:val="00617AB0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04CD"/>
    <w:rsid w:val="00631575"/>
    <w:rsid w:val="00631A77"/>
    <w:rsid w:val="00631BD5"/>
    <w:rsid w:val="00631C13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1AC4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C8"/>
    <w:rsid w:val="0066241B"/>
    <w:rsid w:val="006628AD"/>
    <w:rsid w:val="00663C21"/>
    <w:rsid w:val="006646AC"/>
    <w:rsid w:val="0066491F"/>
    <w:rsid w:val="00664A1F"/>
    <w:rsid w:val="00664A50"/>
    <w:rsid w:val="0066665B"/>
    <w:rsid w:val="00671230"/>
    <w:rsid w:val="006713FC"/>
    <w:rsid w:val="00672720"/>
    <w:rsid w:val="00673DD2"/>
    <w:rsid w:val="0067515A"/>
    <w:rsid w:val="006763A6"/>
    <w:rsid w:val="00676E6E"/>
    <w:rsid w:val="006771DE"/>
    <w:rsid w:val="006805DE"/>
    <w:rsid w:val="00681CA9"/>
    <w:rsid w:val="00684EFA"/>
    <w:rsid w:val="00685014"/>
    <w:rsid w:val="006876D5"/>
    <w:rsid w:val="0068782B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1D8A"/>
    <w:rsid w:val="006A22E4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B0956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4431"/>
    <w:rsid w:val="006D597E"/>
    <w:rsid w:val="006D7417"/>
    <w:rsid w:val="006D7791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FD1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3ECB"/>
    <w:rsid w:val="00754024"/>
    <w:rsid w:val="0075508B"/>
    <w:rsid w:val="00760A6C"/>
    <w:rsid w:val="00761EF9"/>
    <w:rsid w:val="0076579D"/>
    <w:rsid w:val="00765906"/>
    <w:rsid w:val="007660E5"/>
    <w:rsid w:val="00766289"/>
    <w:rsid w:val="00767241"/>
    <w:rsid w:val="00772C8E"/>
    <w:rsid w:val="0077323C"/>
    <w:rsid w:val="007735B3"/>
    <w:rsid w:val="00773B36"/>
    <w:rsid w:val="007758BF"/>
    <w:rsid w:val="00776401"/>
    <w:rsid w:val="00776895"/>
    <w:rsid w:val="00777909"/>
    <w:rsid w:val="00780383"/>
    <w:rsid w:val="00781F64"/>
    <w:rsid w:val="007820FE"/>
    <w:rsid w:val="00783310"/>
    <w:rsid w:val="00783674"/>
    <w:rsid w:val="00785858"/>
    <w:rsid w:val="0078611D"/>
    <w:rsid w:val="00787664"/>
    <w:rsid w:val="00791205"/>
    <w:rsid w:val="007924ED"/>
    <w:rsid w:val="00793092"/>
    <w:rsid w:val="007932B6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D14"/>
    <w:rsid w:val="007A7CED"/>
    <w:rsid w:val="007B2BF6"/>
    <w:rsid w:val="007B38C1"/>
    <w:rsid w:val="007B4AE4"/>
    <w:rsid w:val="007B4DBD"/>
    <w:rsid w:val="007B53EB"/>
    <w:rsid w:val="007B5752"/>
    <w:rsid w:val="007B58C0"/>
    <w:rsid w:val="007B6005"/>
    <w:rsid w:val="007B6C40"/>
    <w:rsid w:val="007B6D75"/>
    <w:rsid w:val="007B745B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2417"/>
    <w:rsid w:val="007D2F6A"/>
    <w:rsid w:val="007D3A26"/>
    <w:rsid w:val="007D50DB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3EA"/>
    <w:rsid w:val="007F2C3F"/>
    <w:rsid w:val="007F2EC4"/>
    <w:rsid w:val="007F3158"/>
    <w:rsid w:val="007F40E2"/>
    <w:rsid w:val="007F5CCB"/>
    <w:rsid w:val="007F64BC"/>
    <w:rsid w:val="0080042A"/>
    <w:rsid w:val="00800ED1"/>
    <w:rsid w:val="00801804"/>
    <w:rsid w:val="00802956"/>
    <w:rsid w:val="00802F31"/>
    <w:rsid w:val="0080434E"/>
    <w:rsid w:val="00804608"/>
    <w:rsid w:val="00805D8B"/>
    <w:rsid w:val="00810042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1EB4"/>
    <w:rsid w:val="00825DD5"/>
    <w:rsid w:val="00830B00"/>
    <w:rsid w:val="0083379F"/>
    <w:rsid w:val="00835655"/>
    <w:rsid w:val="008365E5"/>
    <w:rsid w:val="00836A17"/>
    <w:rsid w:val="008406A7"/>
    <w:rsid w:val="00842A57"/>
    <w:rsid w:val="00843186"/>
    <w:rsid w:val="008432C8"/>
    <w:rsid w:val="00843C28"/>
    <w:rsid w:val="008448BB"/>
    <w:rsid w:val="00847483"/>
    <w:rsid w:val="0084792D"/>
    <w:rsid w:val="0084798D"/>
    <w:rsid w:val="00847AC9"/>
    <w:rsid w:val="00852BA2"/>
    <w:rsid w:val="00852E14"/>
    <w:rsid w:val="00853957"/>
    <w:rsid w:val="008542AC"/>
    <w:rsid w:val="008543D3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20C9"/>
    <w:rsid w:val="008924B4"/>
    <w:rsid w:val="0089389E"/>
    <w:rsid w:val="0089415F"/>
    <w:rsid w:val="0089546B"/>
    <w:rsid w:val="00896AEF"/>
    <w:rsid w:val="00897C94"/>
    <w:rsid w:val="008A167D"/>
    <w:rsid w:val="008A2C6A"/>
    <w:rsid w:val="008A361B"/>
    <w:rsid w:val="008A58E0"/>
    <w:rsid w:val="008A6973"/>
    <w:rsid w:val="008A7035"/>
    <w:rsid w:val="008A7C97"/>
    <w:rsid w:val="008B0EB8"/>
    <w:rsid w:val="008B2CE4"/>
    <w:rsid w:val="008B447A"/>
    <w:rsid w:val="008B5953"/>
    <w:rsid w:val="008B6742"/>
    <w:rsid w:val="008B6C7B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2D5"/>
    <w:rsid w:val="008C633D"/>
    <w:rsid w:val="008C6D71"/>
    <w:rsid w:val="008D01A7"/>
    <w:rsid w:val="008D0282"/>
    <w:rsid w:val="008D0E5E"/>
    <w:rsid w:val="008D1A66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E2028"/>
    <w:rsid w:val="008E311B"/>
    <w:rsid w:val="008E4298"/>
    <w:rsid w:val="008E4A60"/>
    <w:rsid w:val="008E4EF1"/>
    <w:rsid w:val="008E5893"/>
    <w:rsid w:val="008E5AEB"/>
    <w:rsid w:val="008E5F02"/>
    <w:rsid w:val="008E6702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9B7"/>
    <w:rsid w:val="0090100B"/>
    <w:rsid w:val="00901D8F"/>
    <w:rsid w:val="00902001"/>
    <w:rsid w:val="00902652"/>
    <w:rsid w:val="00903954"/>
    <w:rsid w:val="00904236"/>
    <w:rsid w:val="009044F7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F12"/>
    <w:rsid w:val="00917131"/>
    <w:rsid w:val="009179A4"/>
    <w:rsid w:val="00917F5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AD9"/>
    <w:rsid w:val="0097712E"/>
    <w:rsid w:val="009774C1"/>
    <w:rsid w:val="00977F6A"/>
    <w:rsid w:val="009805F3"/>
    <w:rsid w:val="00980EB2"/>
    <w:rsid w:val="00981E4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4113"/>
    <w:rsid w:val="0099435D"/>
    <w:rsid w:val="00995115"/>
    <w:rsid w:val="00995134"/>
    <w:rsid w:val="009955F6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4F8B"/>
    <w:rsid w:val="009A5661"/>
    <w:rsid w:val="009A595C"/>
    <w:rsid w:val="009A6196"/>
    <w:rsid w:val="009A647E"/>
    <w:rsid w:val="009A6CF2"/>
    <w:rsid w:val="009B0AB0"/>
    <w:rsid w:val="009B1077"/>
    <w:rsid w:val="009B223F"/>
    <w:rsid w:val="009B4D4F"/>
    <w:rsid w:val="009B7842"/>
    <w:rsid w:val="009C1480"/>
    <w:rsid w:val="009C17BC"/>
    <w:rsid w:val="009C1911"/>
    <w:rsid w:val="009C2873"/>
    <w:rsid w:val="009C3E4E"/>
    <w:rsid w:val="009C48B5"/>
    <w:rsid w:val="009C4969"/>
    <w:rsid w:val="009C4ED2"/>
    <w:rsid w:val="009C5AB4"/>
    <w:rsid w:val="009D0222"/>
    <w:rsid w:val="009D0F5F"/>
    <w:rsid w:val="009D206B"/>
    <w:rsid w:val="009D2C40"/>
    <w:rsid w:val="009D37AF"/>
    <w:rsid w:val="009D4636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5CF3"/>
    <w:rsid w:val="009E6A28"/>
    <w:rsid w:val="009E6D08"/>
    <w:rsid w:val="009E700C"/>
    <w:rsid w:val="009E72DE"/>
    <w:rsid w:val="009E7B5E"/>
    <w:rsid w:val="009F0EE8"/>
    <w:rsid w:val="009F2A81"/>
    <w:rsid w:val="009F4B8F"/>
    <w:rsid w:val="009F5C6B"/>
    <w:rsid w:val="009F63F5"/>
    <w:rsid w:val="009F7350"/>
    <w:rsid w:val="009F7A43"/>
    <w:rsid w:val="009F7C4F"/>
    <w:rsid w:val="009F7E8F"/>
    <w:rsid w:val="00A02AE8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1C49"/>
    <w:rsid w:val="00A11EDC"/>
    <w:rsid w:val="00A11FD8"/>
    <w:rsid w:val="00A12640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301E7"/>
    <w:rsid w:val="00A30490"/>
    <w:rsid w:val="00A30B36"/>
    <w:rsid w:val="00A3155F"/>
    <w:rsid w:val="00A35268"/>
    <w:rsid w:val="00A374D1"/>
    <w:rsid w:val="00A40214"/>
    <w:rsid w:val="00A40C7F"/>
    <w:rsid w:val="00A40E57"/>
    <w:rsid w:val="00A40EDC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9C8"/>
    <w:rsid w:val="00A622EA"/>
    <w:rsid w:val="00A62490"/>
    <w:rsid w:val="00A627FE"/>
    <w:rsid w:val="00A637F0"/>
    <w:rsid w:val="00A64D21"/>
    <w:rsid w:val="00A66E8C"/>
    <w:rsid w:val="00A67090"/>
    <w:rsid w:val="00A671D1"/>
    <w:rsid w:val="00A706E2"/>
    <w:rsid w:val="00A710E2"/>
    <w:rsid w:val="00A711AC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697"/>
    <w:rsid w:val="00A82883"/>
    <w:rsid w:val="00A82E54"/>
    <w:rsid w:val="00A82FEB"/>
    <w:rsid w:val="00A8387D"/>
    <w:rsid w:val="00A838EC"/>
    <w:rsid w:val="00A850CC"/>
    <w:rsid w:val="00A85F17"/>
    <w:rsid w:val="00A8696F"/>
    <w:rsid w:val="00A869E7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7354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F42"/>
    <w:rsid w:val="00AC2257"/>
    <w:rsid w:val="00AC260E"/>
    <w:rsid w:val="00AC2780"/>
    <w:rsid w:val="00AC2C30"/>
    <w:rsid w:val="00AC5BEE"/>
    <w:rsid w:val="00AC5FD1"/>
    <w:rsid w:val="00AC6E03"/>
    <w:rsid w:val="00AD12AA"/>
    <w:rsid w:val="00AD216E"/>
    <w:rsid w:val="00AD27CB"/>
    <w:rsid w:val="00AD2E82"/>
    <w:rsid w:val="00AD468B"/>
    <w:rsid w:val="00AD4789"/>
    <w:rsid w:val="00AD59FE"/>
    <w:rsid w:val="00AD645B"/>
    <w:rsid w:val="00AD68BA"/>
    <w:rsid w:val="00AD7061"/>
    <w:rsid w:val="00AE2E27"/>
    <w:rsid w:val="00AE2F46"/>
    <w:rsid w:val="00AE32CA"/>
    <w:rsid w:val="00AE4A03"/>
    <w:rsid w:val="00AE61B8"/>
    <w:rsid w:val="00AE762E"/>
    <w:rsid w:val="00AE7BA0"/>
    <w:rsid w:val="00AF019D"/>
    <w:rsid w:val="00AF0642"/>
    <w:rsid w:val="00AF0669"/>
    <w:rsid w:val="00AF1CAC"/>
    <w:rsid w:val="00AF282D"/>
    <w:rsid w:val="00AF2A17"/>
    <w:rsid w:val="00AF4174"/>
    <w:rsid w:val="00AF5503"/>
    <w:rsid w:val="00AF6545"/>
    <w:rsid w:val="00B015F7"/>
    <w:rsid w:val="00B0171F"/>
    <w:rsid w:val="00B02EBF"/>
    <w:rsid w:val="00B0373B"/>
    <w:rsid w:val="00B046E8"/>
    <w:rsid w:val="00B0571B"/>
    <w:rsid w:val="00B05932"/>
    <w:rsid w:val="00B06657"/>
    <w:rsid w:val="00B07699"/>
    <w:rsid w:val="00B1061F"/>
    <w:rsid w:val="00B113E7"/>
    <w:rsid w:val="00B1155B"/>
    <w:rsid w:val="00B12556"/>
    <w:rsid w:val="00B12755"/>
    <w:rsid w:val="00B128B0"/>
    <w:rsid w:val="00B12BE8"/>
    <w:rsid w:val="00B12DA2"/>
    <w:rsid w:val="00B14538"/>
    <w:rsid w:val="00B14559"/>
    <w:rsid w:val="00B14644"/>
    <w:rsid w:val="00B15C17"/>
    <w:rsid w:val="00B171A0"/>
    <w:rsid w:val="00B17A3C"/>
    <w:rsid w:val="00B17D43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26E3"/>
    <w:rsid w:val="00B44C07"/>
    <w:rsid w:val="00B4634A"/>
    <w:rsid w:val="00B50DDF"/>
    <w:rsid w:val="00B51307"/>
    <w:rsid w:val="00B51887"/>
    <w:rsid w:val="00B526FB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886"/>
    <w:rsid w:val="00B66CC2"/>
    <w:rsid w:val="00B674F0"/>
    <w:rsid w:val="00B67D80"/>
    <w:rsid w:val="00B70AE6"/>
    <w:rsid w:val="00B7147C"/>
    <w:rsid w:val="00B72329"/>
    <w:rsid w:val="00B73878"/>
    <w:rsid w:val="00B7461A"/>
    <w:rsid w:val="00B7489C"/>
    <w:rsid w:val="00B757AE"/>
    <w:rsid w:val="00B76E7B"/>
    <w:rsid w:val="00B77EA3"/>
    <w:rsid w:val="00B80170"/>
    <w:rsid w:val="00B80AE5"/>
    <w:rsid w:val="00B81102"/>
    <w:rsid w:val="00B8136B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30F4"/>
    <w:rsid w:val="00B93521"/>
    <w:rsid w:val="00B93ADB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9E7"/>
    <w:rsid w:val="00BF3D5B"/>
    <w:rsid w:val="00C006FC"/>
    <w:rsid w:val="00C014FD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6822"/>
    <w:rsid w:val="00C16974"/>
    <w:rsid w:val="00C1702D"/>
    <w:rsid w:val="00C17039"/>
    <w:rsid w:val="00C1710E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1882"/>
    <w:rsid w:val="00C52EE2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502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3914"/>
    <w:rsid w:val="00C83CEC"/>
    <w:rsid w:val="00C855AB"/>
    <w:rsid w:val="00C85951"/>
    <w:rsid w:val="00C85A5C"/>
    <w:rsid w:val="00C85C77"/>
    <w:rsid w:val="00C900A0"/>
    <w:rsid w:val="00C900E2"/>
    <w:rsid w:val="00C90C5E"/>
    <w:rsid w:val="00C91003"/>
    <w:rsid w:val="00C91421"/>
    <w:rsid w:val="00C9242F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6275"/>
    <w:rsid w:val="00CA632E"/>
    <w:rsid w:val="00CB0CC3"/>
    <w:rsid w:val="00CB1BF2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D063B"/>
    <w:rsid w:val="00CD12BC"/>
    <w:rsid w:val="00CD18B0"/>
    <w:rsid w:val="00CD2C7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64A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54F5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D35"/>
    <w:rsid w:val="00D27340"/>
    <w:rsid w:val="00D31881"/>
    <w:rsid w:val="00D31C7D"/>
    <w:rsid w:val="00D32935"/>
    <w:rsid w:val="00D34141"/>
    <w:rsid w:val="00D346A4"/>
    <w:rsid w:val="00D34A65"/>
    <w:rsid w:val="00D379BA"/>
    <w:rsid w:val="00D37A32"/>
    <w:rsid w:val="00D404C1"/>
    <w:rsid w:val="00D41903"/>
    <w:rsid w:val="00D4238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716D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541D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D0D88"/>
    <w:rsid w:val="00DD18F1"/>
    <w:rsid w:val="00DD2457"/>
    <w:rsid w:val="00DD54D8"/>
    <w:rsid w:val="00DD56A8"/>
    <w:rsid w:val="00DD56F9"/>
    <w:rsid w:val="00DE108C"/>
    <w:rsid w:val="00DE1E07"/>
    <w:rsid w:val="00DE2171"/>
    <w:rsid w:val="00DE326F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5D53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3FE9"/>
    <w:rsid w:val="00E0415D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834"/>
    <w:rsid w:val="00E44BB1"/>
    <w:rsid w:val="00E45088"/>
    <w:rsid w:val="00E46B12"/>
    <w:rsid w:val="00E46F59"/>
    <w:rsid w:val="00E526E3"/>
    <w:rsid w:val="00E53F76"/>
    <w:rsid w:val="00E5589A"/>
    <w:rsid w:val="00E5710C"/>
    <w:rsid w:val="00E57838"/>
    <w:rsid w:val="00E6153A"/>
    <w:rsid w:val="00E61F12"/>
    <w:rsid w:val="00E62CF7"/>
    <w:rsid w:val="00E640B4"/>
    <w:rsid w:val="00E64E86"/>
    <w:rsid w:val="00E67249"/>
    <w:rsid w:val="00E6749A"/>
    <w:rsid w:val="00E67AFD"/>
    <w:rsid w:val="00E7148C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CE"/>
    <w:rsid w:val="00E82205"/>
    <w:rsid w:val="00E823D4"/>
    <w:rsid w:val="00E83630"/>
    <w:rsid w:val="00E8439B"/>
    <w:rsid w:val="00E84711"/>
    <w:rsid w:val="00E84FF1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6BF7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2155"/>
    <w:rsid w:val="00F2307C"/>
    <w:rsid w:val="00F2385A"/>
    <w:rsid w:val="00F24700"/>
    <w:rsid w:val="00F2475D"/>
    <w:rsid w:val="00F2594B"/>
    <w:rsid w:val="00F272F4"/>
    <w:rsid w:val="00F27605"/>
    <w:rsid w:val="00F3150B"/>
    <w:rsid w:val="00F3160B"/>
    <w:rsid w:val="00F331EA"/>
    <w:rsid w:val="00F33B32"/>
    <w:rsid w:val="00F33CFE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17E3"/>
    <w:rsid w:val="00F62EDB"/>
    <w:rsid w:val="00F64154"/>
    <w:rsid w:val="00F65559"/>
    <w:rsid w:val="00F6565C"/>
    <w:rsid w:val="00F66851"/>
    <w:rsid w:val="00F668F2"/>
    <w:rsid w:val="00F66E4F"/>
    <w:rsid w:val="00F705B2"/>
    <w:rsid w:val="00F73335"/>
    <w:rsid w:val="00F737CB"/>
    <w:rsid w:val="00F74550"/>
    <w:rsid w:val="00F75E2C"/>
    <w:rsid w:val="00F773AA"/>
    <w:rsid w:val="00F7769D"/>
    <w:rsid w:val="00F8085C"/>
    <w:rsid w:val="00F822F2"/>
    <w:rsid w:val="00F82368"/>
    <w:rsid w:val="00F8280A"/>
    <w:rsid w:val="00F832C5"/>
    <w:rsid w:val="00F84907"/>
    <w:rsid w:val="00F854AD"/>
    <w:rsid w:val="00F903E8"/>
    <w:rsid w:val="00F91F7D"/>
    <w:rsid w:val="00F92605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42E4"/>
    <w:rsid w:val="00FE72AD"/>
    <w:rsid w:val="00FF1C75"/>
    <w:rsid w:val="00FF2A4C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3713"/>
    <o:shapelayout v:ext="edit">
      <o:idmap v:ext="edit" data="1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63EC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uiPriority w:val="99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1.Nagłówek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table" w:customStyle="1" w:styleId="Tabela-Siatka2">
    <w:name w:val="Tabela - Siatka2"/>
    <w:basedOn w:val="Standardowy"/>
    <w:uiPriority w:val="59"/>
    <w:rsid w:val="008E5F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2</Pages>
  <Words>693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Sandra Lipiak</cp:lastModifiedBy>
  <cp:revision>115</cp:revision>
  <cp:lastPrinted>2023-05-29T09:24:00Z</cp:lastPrinted>
  <dcterms:created xsi:type="dcterms:W3CDTF">2021-10-22T10:48:00Z</dcterms:created>
  <dcterms:modified xsi:type="dcterms:W3CDTF">2024-12-04T10:29:00Z</dcterms:modified>
</cp:coreProperties>
</file>